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4909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550,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550,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405-ПП/4909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16:09:53.636;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16:09:53.636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